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59D4F">
      <w:pPr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Рабочая программа курса внеурочной деятельности «Разговоры о важном» для 5–9-х классов</w:t>
      </w:r>
    </w:p>
    <w:p w14:paraId="2078789C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14:paraId="17CAACC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 разработана в соответствии с требованиями:</w:t>
      </w:r>
    </w:p>
    <w:p w14:paraId="48DCDD4A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58F3772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14:paraId="517CCC8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 от 18.05.2023 № 370 «Об утверждении федеральной образовательной программы основного общего образования»;</w:t>
      </w:r>
    </w:p>
    <w:p w14:paraId="5F426C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ценностей, утвержденных Указом Президента от 09.11.2022 № 809;</w:t>
      </w:r>
    </w:p>
    <w:p w14:paraId="08C41A6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 национальной безопасности Российской Федерации, утвержденной Указом Президента от 02.07.2021 № 400;</w:t>
      </w:r>
    </w:p>
    <w:p w14:paraId="4D98EFA5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223D3B89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14:paraId="6177586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14:paraId="1350365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рабочей программы курса внеурочной деятельности «Разговоры о важном» на 2025/26 учебный год, разработанной ФГБНУ «Институт стратегии развития образования»;</w:t>
      </w:r>
    </w:p>
    <w:p w14:paraId="32CDB851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 ООО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color w:val="000000"/>
          <w:sz w:val="24"/>
          <w:szCs w:val="24"/>
        </w:rPr>
        <w:t>, утвержденной приказом от 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.08.2025 №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188-од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ADAF23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курса:</w:t>
      </w:r>
      <w:r>
        <w:rPr>
          <w:rFonts w:hAnsi="Times New Roman" w:cs="Times New Roman"/>
          <w:color w:val="000000"/>
          <w:sz w:val="24"/>
          <w:szCs w:val="24"/>
        </w:rPr>
        <w:t xml:space="preserve"> формирование взглядов и убеждений обучающихся на основе традиционных российских духовно-нравственных ценностей. Цель курса неразрывно связана с целевыми ориентирами воспитания, закрепленными в федеральных программах воспитания, а тематика – с направлениями воспитания.</w:t>
      </w:r>
    </w:p>
    <w:p w14:paraId="42327C6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курса:</w:t>
      </w:r>
    </w:p>
    <w:p w14:paraId="00FB54B8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Формировать:</w:t>
      </w:r>
    </w:p>
    <w:p w14:paraId="1838482F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российскую гражданскую идентичность обучающихся;</w:t>
      </w:r>
    </w:p>
    <w:p w14:paraId="51661568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 к познанию;</w:t>
      </w:r>
    </w:p>
    <w:p w14:paraId="6EE014BA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осознанное отношение к своим правам и свободам и уважительного отношения к правам и свободам других;</w:t>
      </w:r>
    </w:p>
    <w:p w14:paraId="6632B8F1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мотивацию к участию в социально-значимой деятельности;</w:t>
      </w:r>
    </w:p>
    <w:p w14:paraId="4C9B227D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личностному самоопределению.</w:t>
      </w:r>
    </w:p>
    <w:p w14:paraId="3BF9E6B4"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Развивать:</w:t>
      </w:r>
    </w:p>
    <w:p w14:paraId="26EC7BF0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общекультурную компетентность школьников;</w:t>
      </w:r>
    </w:p>
    <w:p w14:paraId="6CA8B87A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принимать осознанные решения и делать выбор.</w:t>
      </w:r>
    </w:p>
    <w:p w14:paraId="2EE5E7C0"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Способствовать:</w:t>
      </w:r>
    </w:p>
    <w:p w14:paraId="04530BAE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осознанию обучающимися своего места в обществе;</w:t>
      </w:r>
    </w:p>
    <w:p w14:paraId="6566DC2F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самопознанию обучающихся, познанию своих мотивов, устремлений, склонностей;</w:t>
      </w:r>
    </w:p>
    <w:p w14:paraId="143399FB"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выстраиванию обучающимися собственного поведения с позиции нравственных и правовых норм.</w:t>
      </w:r>
    </w:p>
    <w:p w14:paraId="76AF3F2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Место курса в плане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 курс предназначен для обучающихся 5–9-х классов; рассчитан на 1 час в неделю – 34 часа в год в каждом классе.</w:t>
      </w:r>
    </w:p>
    <w:p w14:paraId="680EBE6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проведения внеурочных занятий «Разговоры о важном» – познавательные беседы, деловые игры, викторины и т.д. Формы соответствуют возрастным особенностям обучающихся. Занятия позволяют обучающемуся вырабатывать собственную мировоззренческую позицию по обсуждаемым темам.</w:t>
      </w:r>
    </w:p>
    <w:p w14:paraId="4F20AD1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6FFDC67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курса внеурочной деятельности разработана с учетом рекомендаций ФОП ООО.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14:paraId="537D776C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выделении в цели программы ценностных приоритетов;</w:t>
      </w:r>
    </w:p>
    <w:p w14:paraId="4D234E4E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14:paraId="773CA884"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75BB52A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основе определения содержания и тематики внеурочных занятий лежат два принципа:</w:t>
      </w:r>
    </w:p>
    <w:p w14:paraId="7707ACA0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датам календаря.</w:t>
      </w:r>
    </w:p>
    <w:p w14:paraId="505C7530"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Значимость для обучающегося события (даты), которое отмечается в календаре в текущем году.</w:t>
      </w:r>
    </w:p>
    <w:p w14:paraId="1272C3F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 календаря можно объединить в две группы:</w:t>
      </w:r>
    </w:p>
    <w:p w14:paraId="4F8A73CC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«День народного единства», «День защитника Отечества», «День учителя» и т. д.</w:t>
      </w:r>
    </w:p>
    <w:p w14:paraId="41141194"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Юбилейные даты выдающихся деятелей науки, литературы, искусства. Например, «Селекция и генетика. К 170-летию И. В. Мичурина.</w:t>
      </w:r>
    </w:p>
    <w:p w14:paraId="6D25147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«Как понять друг друга разным поколениям?», «Совесть внутри нас» и др.</w:t>
      </w:r>
    </w:p>
    <w:p w14:paraId="20A200B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14:paraId="7CC710E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6DDB125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 помогает обучающемуся:</w:t>
      </w:r>
    </w:p>
    <w:p w14:paraId="75CE566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его российской идентичности;</w:t>
      </w:r>
    </w:p>
    <w:p w14:paraId="0C86169D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интереса к познанию;</w:t>
      </w:r>
    </w:p>
    <w:p w14:paraId="2C291C6F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3FD451FE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выстраивании собственного поведения с позиции нравственных и правовых норм;</w:t>
      </w:r>
    </w:p>
    <w:p w14:paraId="42849D0A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создании мотивации для участия в социально значимой деятельности;</w:t>
      </w:r>
    </w:p>
    <w:p w14:paraId="4C3333A2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 школьников общекультурной компетентности;</w:t>
      </w:r>
    </w:p>
    <w:p w14:paraId="120C404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умения принимать осознанные решения и делать выбор;</w:t>
      </w:r>
    </w:p>
    <w:p w14:paraId="2CA68079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осознании своего места в обществе;</w:t>
      </w:r>
    </w:p>
    <w:p w14:paraId="4FA96216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познании себя, своих мотивов, устремлений, склонностей;</w:t>
      </w:r>
    </w:p>
    <w:p w14:paraId="56FBCBA6"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готовности к личностному самоопределению.</w:t>
      </w:r>
    </w:p>
    <w:p w14:paraId="0A62898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68CE98B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</w:t>
      </w:r>
    </w:p>
    <w:p w14:paraId="3D4B3E48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первая часть – мотивационная,</w:t>
      </w:r>
    </w:p>
    <w:p w14:paraId="2384E6DE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вторая часть – основная,</w:t>
      </w:r>
    </w:p>
    <w:p w14:paraId="3918B6CF"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 часть – заключительная.</w:t>
      </w:r>
    </w:p>
    <w:p w14:paraId="0A14C1E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мотивационной части занятия –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14:paraId="4003345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курса внеурочной деятельности</w:t>
      </w:r>
    </w:p>
    <w:p w14:paraId="57075A8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Зачем человеку учиться? </w:t>
      </w:r>
      <w:r>
        <w:rPr>
          <w:rFonts w:hAnsi="Times New Roman" w:cs="Times New Roman"/>
          <w:color w:val="000000"/>
          <w:sz w:val="24"/>
          <w:szCs w:val="24"/>
        </w:rPr>
        <w:t>Обучение –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5BE994C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Русский язык в эпоху цифровых технологий. </w:t>
      </w:r>
      <w:r>
        <w:rPr>
          <w:rFonts w:hAnsi="Times New Roman" w:cs="Times New Roman"/>
          <w:color w:val="000000"/>
          <w:sz w:val="24"/>
          <w:szCs w:val="24"/>
        </w:rPr>
        <w:t>Русский язык –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– признак образованного человека и залог успеха в будущем. Правила использования стилей речи в современной коммуникации.</w:t>
      </w:r>
    </w:p>
    <w:p w14:paraId="2C6E584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Цифровой суверенитет страны. </w:t>
      </w:r>
      <w:r>
        <w:rPr>
          <w:rFonts w:hAnsi="Times New Roman" w:cs="Times New Roman"/>
          <w:color w:val="000000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022A1E6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Мирный атом. День работника атомной промышленности. </w:t>
      </w:r>
      <w:r>
        <w:rPr>
          <w:rFonts w:hAnsi="Times New Roman" w:cs="Times New Roman"/>
          <w:color w:val="000000"/>
          <w:sz w:val="24"/>
          <w:szCs w:val="24"/>
        </w:rPr>
        <w:t>Мирный атом –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556BF66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творчестве. Ко Дню музыки. </w:t>
      </w:r>
      <w:r>
        <w:rPr>
          <w:rFonts w:hAnsi="Times New Roman" w:cs="Times New Roman"/>
          <w:color w:val="000000"/>
          <w:sz w:val="24"/>
          <w:szCs w:val="24"/>
        </w:rPr>
        <w:t>Русская культура –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1908A2B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Что такое уважение? Ко Дню учителя. </w:t>
      </w:r>
      <w:r>
        <w:rPr>
          <w:rFonts w:hAnsi="Times New Roman" w:cs="Times New Roman"/>
          <w:color w:val="000000"/>
          <w:sz w:val="24"/>
          <w:szCs w:val="24"/>
        </w:rPr>
        <w:t>Уважение – это понимание безусловной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75C1A2C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понять друг друга разным поколениям? </w:t>
      </w:r>
      <w:r>
        <w:rPr>
          <w:rFonts w:hAnsi="Times New Roman" w:cs="Times New Roman"/>
          <w:color w:val="000000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взаимоуважения и обмена опытом.</w:t>
      </w:r>
    </w:p>
    <w:p w14:paraId="5E06ACB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городах России. Ко Дню народного единства. </w:t>
      </w:r>
      <w:r>
        <w:rPr>
          <w:rFonts w:hAnsi="Times New Roman" w:cs="Times New Roman"/>
          <w:color w:val="000000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70DB195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Общество безграничных возможностей. </w:t>
      </w:r>
      <w:r>
        <w:rPr>
          <w:rFonts w:hAnsi="Times New Roman" w:cs="Times New Roman"/>
          <w:color w:val="000000"/>
          <w:sz w:val="24"/>
          <w:szCs w:val="24"/>
        </w:rPr>
        <w:t>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14:paraId="716CD2F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Селекция и генетика. К 170-летию И. В. Мичурина. </w:t>
      </w:r>
      <w:r>
        <w:rPr>
          <w:rFonts w:hAnsi="Times New Roman" w:cs="Times New Roman"/>
          <w:color w:val="000000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685B346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решать конфликты и справляться с трудностями. Ко Дню психолога. </w:t>
      </w:r>
      <w:r>
        <w:rPr>
          <w:rFonts w:hAnsi="Times New Roman" w:cs="Times New Roman"/>
          <w:color w:val="000000"/>
          <w:sz w:val="24"/>
          <w:szCs w:val="24"/>
        </w:rPr>
        <w:t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0E149BB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Профессия – жизнь спасать. </w:t>
      </w:r>
      <w:r>
        <w:rPr>
          <w:rFonts w:hAnsi="Times New Roman" w:cs="Times New Roman"/>
          <w:color w:val="000000"/>
          <w:sz w:val="24"/>
          <w:szCs w:val="24"/>
        </w:rPr>
        <w:t>Спасатели –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6013809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Домашние питомцы. Всемирный день питомца. </w:t>
      </w:r>
      <w:r>
        <w:rPr>
          <w:rFonts w:hAnsi="Times New Roman" w:cs="Times New Roman"/>
          <w:color w:val="000000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6D57839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Россия – страна победителей. Ко Дню Героев Отечества. </w:t>
      </w:r>
      <w:r>
        <w:rPr>
          <w:rFonts w:hAnsi="Times New Roman" w:cs="Times New Roman"/>
          <w:color w:val="000000"/>
          <w:sz w:val="24"/>
          <w:szCs w:val="24"/>
        </w:rPr>
        <w:t>Герои России с древнейших времен и до современности. Традиции героизма, мужества и решительности – неотъемлемая часть российской идентичности. День Героев Отечества – выражение благодарности, признательности и уважения за самоотверженность и мужество.</w:t>
      </w:r>
    </w:p>
    <w:p w14:paraId="4349408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Закон и справедливость. Ко Дню Конституции. </w:t>
      </w:r>
      <w:r>
        <w:rPr>
          <w:rFonts w:hAnsi="Times New Roman" w:cs="Times New Roman"/>
          <w:color w:val="000000"/>
          <w:sz w:val="24"/>
          <w:szCs w:val="24"/>
        </w:rPr>
        <w:t>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5BD931B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Совесть внутри нас. </w:t>
      </w:r>
      <w:r>
        <w:rPr>
          <w:rFonts w:hAnsi="Times New Roman" w:cs="Times New Roman"/>
          <w:color w:val="000000"/>
          <w:sz w:val="24"/>
          <w:szCs w:val="24"/>
        </w:rPr>
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74CAF70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Календарь полезных дел. Новогоднее занятие. </w:t>
      </w:r>
      <w:r>
        <w:rPr>
          <w:rFonts w:hAnsi="Times New Roman" w:cs="Times New Roman"/>
          <w:color w:val="000000"/>
          <w:sz w:val="24"/>
          <w:szCs w:val="24"/>
        </w:rPr>
        <w:t>Зимние каникулы –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732EBC9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создают мультфильмы? Мультипликация, анимация. </w:t>
      </w:r>
      <w:r>
        <w:rPr>
          <w:rFonts w:hAnsi="Times New Roman" w:cs="Times New Roman"/>
          <w:color w:val="000000"/>
          <w:sz w:val="24"/>
          <w:szCs w:val="24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Современная мультипликация, профессии этой сферы.</w:t>
      </w:r>
    </w:p>
    <w:p w14:paraId="2EDA870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Музейное дело. 170 лет Третьяковской галерее. </w:t>
      </w:r>
      <w:r>
        <w:rPr>
          <w:rFonts w:hAnsi="Times New Roman" w:cs="Times New Roman"/>
          <w:color w:val="000000"/>
          <w:sz w:val="24"/>
          <w:szCs w:val="24"/>
        </w:rPr>
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04748E9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создавать свой бизнес? </w:t>
      </w:r>
      <w:r>
        <w:rPr>
          <w:rFonts w:hAnsi="Times New Roman" w:cs="Times New Roman"/>
          <w:color w:val="000000"/>
          <w:sz w:val="24"/>
          <w:szCs w:val="24"/>
        </w:rPr>
        <w:t>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–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21A35C0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Есть ли у знания границы? Ко Дню науки. </w:t>
      </w:r>
      <w:r>
        <w:rPr>
          <w:rFonts w:hAnsi="Times New Roman" w:cs="Times New Roman"/>
          <w:color w:val="000000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6698DAD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hAnsi="Times New Roman" w:cs="Times New Roman"/>
          <w:color w:val="000000"/>
          <w:sz w:val="24"/>
          <w:szCs w:val="24"/>
        </w:rPr>
        <w:t>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406EC40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Герой из соседнего двора. Региональный урок ко Дню защитника Отечества. </w:t>
      </w:r>
      <w:r>
        <w:rPr>
          <w:rFonts w:hAnsi="Times New Roman" w:cs="Times New Roman"/>
          <w:color w:val="000000"/>
          <w:sz w:val="24"/>
          <w:szCs w:val="24"/>
        </w:rPr>
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4E2099E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День наставника. </w:t>
      </w:r>
      <w:r>
        <w:rPr>
          <w:rFonts w:hAnsi="Times New Roman" w:cs="Times New Roman"/>
          <w:color w:val="000000"/>
          <w:sz w:val="24"/>
          <w:szCs w:val="24"/>
        </w:rPr>
        <w:t>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03963CE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hAnsi="Times New Roman" w:cs="Times New Roman"/>
          <w:color w:val="000000"/>
          <w:sz w:val="24"/>
          <w:szCs w:val="24"/>
        </w:rPr>
        <w:t>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175E80C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справляться с волнением? </w:t>
      </w:r>
      <w:r>
        <w:rPr>
          <w:rFonts w:hAnsi="Times New Roman" w:cs="Times New Roman"/>
          <w:color w:val="000000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4DD0898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65 лет триумфа. Ко Дню космонавтики. </w:t>
      </w:r>
      <w:r>
        <w:rPr>
          <w:rFonts w:hAnsi="Times New Roman" w:cs="Times New Roman"/>
          <w:color w:val="000000"/>
          <w:sz w:val="24"/>
          <w:szCs w:val="24"/>
        </w:rPr>
        <w:t>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6E8C3EB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мусор получает «вторую жизнь»? Технологии переработки. </w:t>
      </w:r>
      <w:r>
        <w:rPr>
          <w:rFonts w:hAnsi="Times New Roman" w:cs="Times New Roman"/>
          <w:color w:val="000000"/>
          <w:sz w:val="24"/>
          <w:szCs w:val="24"/>
        </w:rPr>
        <w:t>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39E98F5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Что значит работать в команде? Сила команды. Ко Дню труда. </w:t>
      </w:r>
      <w:r>
        <w:rPr>
          <w:rFonts w:hAnsi="Times New Roman" w:cs="Times New Roman"/>
          <w:color w:val="000000"/>
          <w:sz w:val="24"/>
          <w:szCs w:val="24"/>
        </w:rPr>
        <w:t>Команда –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31A33E2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Песни о войне. Ко Дню Победы. </w:t>
      </w:r>
      <w:r>
        <w:rPr>
          <w:rFonts w:hAnsi="Times New Roman" w:cs="Times New Roman"/>
          <w:color w:val="000000"/>
          <w:sz w:val="24"/>
          <w:szCs w:val="24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23DA613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Ценности, которые нас объединяют. </w:t>
      </w:r>
      <w:r>
        <w:rPr>
          <w:rFonts w:hAnsi="Times New Roman" w:cs="Times New Roman"/>
          <w:color w:val="000000"/>
          <w:sz w:val="24"/>
          <w:szCs w:val="24"/>
        </w:rPr>
        <w:t>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32FDB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14:paraId="6546507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14:paraId="1EEB846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гражданского воспитания: </w:t>
      </w:r>
      <w:r>
        <w:rPr>
          <w:rFonts w:hAnsi="Times New Roman" w:cs="Times New Roman"/>
          <w:color w:val="000000"/>
          <w:sz w:val="24"/>
          <w:szCs w:val="24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14:paraId="0D1A89B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патриотического воспитания: </w:t>
      </w: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28B11D5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духовно-нравственного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090099D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эстетического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2273144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физического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свое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5437EC9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трудового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48741D6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экологического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9700FB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ценности научного познания: </w:t>
      </w:r>
      <w:r>
        <w:rPr>
          <w:rFonts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188531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адаптации обучающегося к изменяющимся условиям социальной и природной среды:</w:t>
      </w:r>
      <w:r>
        <w:rPr>
          <w:rFonts w:hAnsi="Times New Roman" w:cs="Times New Roman"/>
          <w:color w:val="000000"/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развитие умений анализировать и выявлять взаимосвязи природы, общества и экономики; развитие умения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05E5F1B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14:paraId="70224C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познавательными универсальными учебными действиями:</w:t>
      </w:r>
    </w:p>
    <w:p w14:paraId="784BA9BE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2738BCE4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00E16E90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4FFAFA8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8B7996C"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информации, оценивать надежность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0C60B86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коммуникативными универсальными учебными действиями:</w:t>
      </w:r>
    </w:p>
    <w:p w14:paraId="5FA8C316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14:paraId="424A0BBC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выражать свою точку зрения в устных и письменных текстах;</w:t>
      </w:r>
    </w:p>
    <w:p w14:paraId="3B0F60D2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A4A791D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7F6D623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56CCECC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002A0E2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13E86DC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08726EFD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</w:t>
      </w:r>
    </w:p>
    <w:p w14:paraId="0FF09C93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B2D07F9"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19ECE97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регулятивными универсальными учебными действиями:</w:t>
      </w:r>
    </w:p>
    <w:p w14:paraId="1AEBD0E4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решений в группе, принятие решений группой);</w:t>
      </w:r>
    </w:p>
    <w:p w14:paraId="0C9DA3F9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14:paraId="034DB9AE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14:paraId="571FF7FD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3808D1A5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14:paraId="0E55D679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</w:t>
      </w:r>
    </w:p>
    <w:p w14:paraId="71F8A6FD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14:paraId="3113D5D6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 w14:paraId="6790EE1C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14:paraId="1DC67D92"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14:paraId="34D70D6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14:paraId="06F9BFC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14:paraId="58122F4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язык:</w:t>
      </w:r>
    </w:p>
    <w:p w14:paraId="76E943F3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различных видов устной и письменной речевой деятельности;</w:t>
      </w:r>
    </w:p>
    <w:p w14:paraId="48EE0235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</w:t>
      </w:r>
    </w:p>
    <w:p w14:paraId="3EF47200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</w:p>
    <w:p w14:paraId="18ACEC17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формулирование вопросов по содержанию текста и ответов на них;</w:t>
      </w:r>
    </w:p>
    <w:p w14:paraId="29008F94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подробная, сжатая и выборочная передача в устной и письменной форме содержания текста;</w:t>
      </w:r>
    </w:p>
    <w:p w14:paraId="328150AC"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выделение главной и второстепенной информации, явной и скрытой информации в тексте, извлечение информации из различных источников, ее осмысление и оперирование ею.</w:t>
      </w:r>
    </w:p>
    <w:p w14:paraId="10C49C9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Литература:</w:t>
      </w:r>
    </w:p>
    <w:p w14:paraId="3C4C7E63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14:paraId="785FBAC6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14:paraId="4001F290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</w:p>
    <w:p w14:paraId="65CB5720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14:paraId="503F9864"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7BA9497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 язык:</w:t>
      </w:r>
    </w:p>
    <w:p w14:paraId="7D47C13B"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сравнивать, находить сходства и отличия в культуре и традициях народов России и других стран</w:t>
      </w:r>
    </w:p>
    <w:p w14:paraId="0A26AA9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Информатика:</w:t>
      </w:r>
    </w:p>
    <w:p w14:paraId="1561A139"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14:paraId="417A8D4D"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40EB2D3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История:</w:t>
      </w:r>
    </w:p>
    <w:p w14:paraId="40CA4662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338FB4D1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выявлять особенности развития культуры, быта и нравов народов в различные исторические эпохи;</w:t>
      </w:r>
    </w:p>
    <w:p w14:paraId="2BB622FE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7EBD2D22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– начала XXI вв.;</w:t>
      </w:r>
    </w:p>
    <w:p w14:paraId="59B370EA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0E04630E"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33DF8C6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Обществознание:</w:t>
      </w:r>
    </w:p>
    <w:p w14:paraId="312350DB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14:paraId="3D9092B3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14:paraId="0BAC9ADB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45667226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14:paraId="63DDA722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</w:p>
    <w:p w14:paraId="6D4D786E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14:paraId="086377B1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умения анализировать, обобщать, систематизировать, конкретизровать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</w:t>
      </w:r>
    </w:p>
    <w:p w14:paraId="47A0A385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</w:t>
      </w:r>
    </w:p>
    <w:p w14:paraId="68B70F70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неприемлемости всех форм антиобщественного поведения;</w:t>
      </w:r>
    </w:p>
    <w:p w14:paraId="3F924B1F"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культуры и традиций народов России.</w:t>
      </w:r>
    </w:p>
    <w:p w14:paraId="1FC57BF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География:</w:t>
      </w:r>
    </w:p>
    <w:p w14:paraId="07BEF765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</w:t>
      </w:r>
    </w:p>
    <w:p w14:paraId="26492A88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14:paraId="687317A3"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744F74C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14:paraId="6F7DB8F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рассчитано на 31 час в год в 5–9-х классах в соответствии с рабочей программой курса внеурочной деятельности «Разговоры о важном» на 2025/26 учебный год, разработанной ФГБНУ «Институт стратегии развития образования». При этом данное тематическое планирование будет скорректировано в ходе учебно-воспитательного процесса в соответствии с планированием на сайте razgovor.edsoo.ru и часами, выделенными на курс «Разговоры о важном» в плане внеурочной деятельности ООО: 34 часа в год в 5–9-х классах.</w:t>
      </w:r>
    </w:p>
    <w:p w14:paraId="6DB590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5–7-е классы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7"/>
        <w:gridCol w:w="4842"/>
        <w:gridCol w:w="1525"/>
        <w:gridCol w:w="1883"/>
      </w:tblGrid>
      <w:tr w14:paraId="3F3E7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3E91B6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8E6BAA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52A285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0789C4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14:paraId="3B38EA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56F1A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C752D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E94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B33AE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7FA3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EAEB2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0C6BF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8DCCD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C2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283A2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19CBC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1E817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DD86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FE7E3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6FB34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F8C91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24C3D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345D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A1788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4DB16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5A082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74A25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7ECD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8BF77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C6F3D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851AF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82D141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33673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A2171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93E15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2FFEA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584BC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D2128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945A8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2F2F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DB08F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4B880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40C69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CC0DB8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202BD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A78420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26E0B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B1B48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7F42E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8A62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D4839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D59EB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E44B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669D7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DBE5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7389C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BD452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169E0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579DD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34BEA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0184A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D74DC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C738F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58DB3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345FD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CF024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69CF7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C5CC4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759EB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449E5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EF7A1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A1E0B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1D06C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6A3ABD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1E225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DEFA3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0ED2C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5ACF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132A1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F3BBC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36AED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3FCEB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99B8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CC168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F821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0B737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14D53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D6F6F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A153F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38EE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8D4BD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D2490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9A38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842EE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3A219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21978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F4044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4E81B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46B2B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49F6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1C2F05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1EE2F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618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94C62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77D88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4803F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E19F0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8D83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E04A3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F849A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76BDB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6DBDC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537F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2C6A5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8383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BBE19C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840AE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4C46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B1911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3F61D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537E2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F587F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65A3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3B7E9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CE42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3F6F4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E314C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0B3F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BBDF2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3CC87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130BE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A3601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FE9F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6E5E5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97E76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103EC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DFC47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8CB5A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16F9D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824A4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8DAA1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2F85D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2435F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EBCEE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B1151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9F006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DE3A3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4342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D12F0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ACB46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031D9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DC796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6784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B741E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87134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4033E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907FE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28832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A6998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BBDAA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D2847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18AF83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E6A018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FDBA6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8–9-е классы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7"/>
        <w:gridCol w:w="4842"/>
        <w:gridCol w:w="1525"/>
        <w:gridCol w:w="1883"/>
      </w:tblGrid>
      <w:tr w14:paraId="46436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04C8D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0DD07A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2F2A4D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007AF9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14:paraId="4F7C71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2E139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62076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CF1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C9B72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F8F22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13114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1E2EB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5C5B7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B03A9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23F6D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10FFC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99860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2F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4BDF2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4D78F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E5FA2C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E987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6EA6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C3469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7D557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18D59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780F4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5331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09384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C4611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59F34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C78E5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0CF5C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E33EAD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1620E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0FF38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32157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516D5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258AC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2956D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6BE460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5E0D1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5389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B3E62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A6533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2586A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B9FCE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B1318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4E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7D7C6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DB5A1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9D4A4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837E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65718D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6537C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2E990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8B7D46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9661B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F3BCB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38C79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DC556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F1F46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3DB32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5613B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96361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914F40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F79A5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9357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74E4C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60F92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F41B61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9B763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F680C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9D1E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9BDC2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17DB9C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72A6C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07AA1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142BE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868F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8892F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5FCAD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45536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243C0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032DC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331DE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9D0F4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9EDF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148B7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86F4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A23D6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7A90A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ECB2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98B7A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8B333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536F7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84BCA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BC0B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0F86D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66CDE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C1D69C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A1D82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CA093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5D81C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6ACD4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D4486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1DB4A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C8E2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442B8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AA63E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AD29E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F73ED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2D3C5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A52EC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E18A1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595B3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D3908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20735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43C76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68F08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29BBD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B754D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0A146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E7D32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E6BEC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2020A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FDE19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B9F18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9DD0F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84440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E4D2C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144DA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732C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C36E6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A29E5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706AD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E0348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EAF2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BE38C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6E7B9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AE3AC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7B06F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6BC3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FB51E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77660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04A29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5A4DF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79B6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F022F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93A52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454B9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0190D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0B03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07F4A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83383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AEACD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47735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692D4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82F2B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5CA71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3274D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73BE11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240D24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3B25B9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D7F9FE59"/>
    <w:multiLevelType w:val="multilevel"/>
    <w:tmpl w:val="D7F9FE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DCBA6B53"/>
    <w:multiLevelType w:val="multilevel"/>
    <w:tmpl w:val="DCBA6B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E640482"/>
    <w:multiLevelType w:val="multilevel"/>
    <w:tmpl w:val="0E6404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4C1BAE26"/>
    <w:multiLevelType w:val="multilevel"/>
    <w:tmpl w:val="4C1BAE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60382F6E"/>
    <w:multiLevelType w:val="multilevel"/>
    <w:tmpl w:val="60382F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4B3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Professional</dc:creator>
  <dc:description>Подготовлено экспертами Группы Актион</dc:description>
  <cp:lastModifiedBy>Professional</cp:lastModifiedBy>
  <dcterms:modified xsi:type="dcterms:W3CDTF">2025-10-26T15:59:13Z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4C04595D58814F9490CA7EA55F80AB0D_13</vt:lpwstr>
  </property>
</Properties>
</file>